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7074C" w14:textId="77777777" w:rsidR="00E9558B" w:rsidRDefault="00000000">
      <w:pPr>
        <w:spacing w:after="0" w:line="560" w:lineRule="exact"/>
        <w:jc w:val="both"/>
        <w:outlineLvl w:val="0"/>
        <w:rPr>
          <w:rFonts w:hint="eastAsia"/>
          <w:lang w:eastAsia="zh-CN"/>
        </w:rPr>
      </w:pPr>
      <w:bookmarkStart w:id="0" w:name="_Toc3853"/>
      <w:r>
        <w:rPr>
          <w:lang w:eastAsia="zh-CN"/>
        </w:rPr>
        <w:t>附件</w:t>
      </w:r>
      <w:bookmarkEnd w:id="0"/>
      <w:r>
        <w:rPr>
          <w:rFonts w:hint="eastAsia"/>
          <w:lang w:eastAsia="zh-CN"/>
        </w:rPr>
        <w:t>2：确认表</w:t>
      </w:r>
    </w:p>
    <w:p w14:paraId="415B1484" w14:textId="77777777" w:rsidR="00E9558B" w:rsidRDefault="00000000">
      <w:pPr>
        <w:spacing w:before="120" w:line="680" w:lineRule="exact"/>
        <w:jc w:val="center"/>
        <w:rPr>
          <w:rFonts w:hint="eastAsia"/>
          <w:lang w:eastAsia="zh-CN"/>
        </w:rPr>
      </w:pPr>
      <w:r>
        <w:rPr>
          <w:rFonts w:ascii="宋体" w:eastAsia="宋体" w:hAnsi="宋体"/>
          <w:b/>
          <w:sz w:val="40"/>
          <w:lang w:eastAsia="zh-CN"/>
        </w:rPr>
        <w:t>全国总决赛选手确认表</w:t>
      </w:r>
    </w:p>
    <w:tbl>
      <w:tblPr>
        <w:tblW w:w="14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3"/>
        <w:gridCol w:w="837"/>
        <w:gridCol w:w="1626"/>
        <w:gridCol w:w="1060"/>
        <w:gridCol w:w="729"/>
        <w:gridCol w:w="1199"/>
        <w:gridCol w:w="1124"/>
        <w:gridCol w:w="1633"/>
        <w:gridCol w:w="284"/>
        <w:gridCol w:w="1867"/>
        <w:gridCol w:w="1535"/>
        <w:gridCol w:w="1815"/>
      </w:tblGrid>
      <w:tr w:rsidR="00E9558B" w14:paraId="2D2358A4" w14:textId="77777777">
        <w:trPr>
          <w:trHeight w:val="696"/>
          <w:jc w:val="center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3FEE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单位</w:t>
            </w:r>
            <w:proofErr w:type="spellEnd"/>
          </w:p>
        </w:tc>
        <w:tc>
          <w:tcPr>
            <w:tcW w:w="4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4FD9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0F20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所在省份</w:t>
            </w:r>
            <w:proofErr w:type="spellEnd"/>
            <w:r>
              <w:rPr>
                <w:rFonts w:hint="eastAsia"/>
                <w:sz w:val="24"/>
              </w:rPr>
              <w:t>/</w:t>
            </w:r>
            <w:proofErr w:type="spellStart"/>
            <w:r>
              <w:rPr>
                <w:rFonts w:hint="eastAsia"/>
                <w:sz w:val="24"/>
              </w:rPr>
              <w:t>集团</w:t>
            </w:r>
            <w:proofErr w:type="spellEnd"/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098D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</w:tr>
      <w:tr w:rsidR="00E9558B" w14:paraId="0ACA7D7A" w14:textId="77777777">
        <w:trPr>
          <w:trHeight w:val="660"/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4D24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序号</w:t>
            </w:r>
            <w:proofErr w:type="spellEnd"/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3572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姓名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284F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单位全称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4CFF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职务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947F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性别</w:t>
            </w:r>
            <w:proofErr w:type="spellEnd"/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BF61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身份证号</w:t>
            </w:r>
            <w:proofErr w:type="spellEnd"/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ADCD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手机号</w:t>
            </w:r>
            <w:proofErr w:type="spellEnd"/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68D7" w14:textId="77777777" w:rsidR="00E9558B" w:rsidRDefault="00000000">
            <w:pPr>
              <w:ind w:firstLine="5"/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邮箱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D200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选拔平台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384C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选拔赛成绩</w:t>
            </w:r>
            <w:proofErr w:type="spellEnd"/>
          </w:p>
        </w:tc>
      </w:tr>
      <w:tr w:rsidR="00E9558B" w14:paraId="15832073" w14:textId="77777777">
        <w:trPr>
          <w:trHeight w:val="567"/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57D6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6E28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BDF6" w14:textId="77777777" w:rsidR="00E9558B" w:rsidRDefault="00E9558B">
            <w:pPr>
              <w:rPr>
                <w:rFonts w:hint="eastAsia"/>
                <w:sz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6081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2268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DF0D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C573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8A72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FDB3" w14:textId="77777777" w:rsidR="00E9558B" w:rsidRDefault="00E9558B">
            <w:pPr>
              <w:rPr>
                <w:rFonts w:hint="eastAsia"/>
                <w:sz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7E0B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</w:tr>
      <w:tr w:rsidR="00E9558B" w14:paraId="16E34CB2" w14:textId="77777777">
        <w:trPr>
          <w:trHeight w:val="567"/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94F2" w14:textId="77777777" w:rsidR="00E9558B" w:rsidRDefault="0000000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F874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7399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59F5B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39C1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76D5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9B6C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7A76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075E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566D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</w:tr>
      <w:tr w:rsidR="00E9558B" w14:paraId="501A8596" w14:textId="77777777">
        <w:trPr>
          <w:trHeight w:val="631"/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0BE0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6797" w14:textId="77777777" w:rsidR="00E9558B" w:rsidRDefault="00000000">
            <w:pPr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自行</w:t>
            </w:r>
            <w:proofErr w:type="spellEnd"/>
          </w:p>
          <w:p w14:paraId="4828F62E" w14:textId="77777777" w:rsidR="00E9558B" w:rsidRDefault="00000000">
            <w:pPr>
              <w:rPr>
                <w:rFonts w:hint="eastAsia"/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增加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12E2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4F94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B4B0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8832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D236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38C2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4DD5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B8AD" w14:textId="77777777" w:rsidR="00E9558B" w:rsidRDefault="00E9558B">
            <w:pPr>
              <w:ind w:firstLineChars="200" w:firstLine="480"/>
              <w:jc w:val="center"/>
              <w:rPr>
                <w:rFonts w:hint="eastAsia"/>
                <w:sz w:val="24"/>
              </w:rPr>
            </w:pPr>
          </w:p>
        </w:tc>
      </w:tr>
      <w:tr w:rsidR="00E9558B" w14:paraId="60589048" w14:textId="77777777">
        <w:trPr>
          <w:trHeight w:val="2124"/>
          <w:jc w:val="center"/>
        </w:trPr>
        <w:tc>
          <w:tcPr>
            <w:tcW w:w="146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A2EF" w14:textId="77777777" w:rsidR="00E9558B" w:rsidRDefault="00000000">
            <w:pPr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推荐说明：</w:t>
            </w:r>
          </w:p>
          <w:p w14:paraId="690E83B0" w14:textId="77777777" w:rsidR="00E9558B" w:rsidRDefault="00000000">
            <w:pPr>
              <w:spacing w:before="120" w:after="120"/>
              <w:ind w:firstLineChars="200" w:firstLine="480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以上选手均为所在单位正式员工，均参加全国或本单位组织的选拔赛，成绩优异，特推荐参加</w:t>
            </w:r>
            <w:r>
              <w:rPr>
                <w:sz w:val="24"/>
                <w:lang w:eastAsia="zh-CN"/>
              </w:rPr>
              <w:t>2026年电信和互联网行业智能硬件装调员职业技能竞赛</w:t>
            </w:r>
            <w:r>
              <w:rPr>
                <w:rFonts w:hint="eastAsia"/>
                <w:sz w:val="24"/>
                <w:lang w:eastAsia="zh-CN"/>
              </w:rPr>
              <w:t>。</w:t>
            </w:r>
          </w:p>
          <w:p w14:paraId="6CDEE11C" w14:textId="77777777" w:rsidR="00E9558B" w:rsidRDefault="00000000">
            <w:pPr>
              <w:ind w:firstLineChars="3801" w:firstLine="9122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推荐单位（盖章）：             </w:t>
            </w:r>
          </w:p>
          <w:p w14:paraId="3D6ED7C6" w14:textId="77777777" w:rsidR="00E9558B" w:rsidRDefault="00000000">
            <w:pPr>
              <w:spacing w:before="120" w:after="120"/>
              <w:ind w:firstLineChars="3800" w:firstLine="9120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推荐日期：2026</w:t>
            </w:r>
            <w:proofErr w:type="gramStart"/>
            <w:r>
              <w:rPr>
                <w:rFonts w:hint="eastAsia"/>
                <w:sz w:val="24"/>
                <w:lang w:eastAsia="zh-CN"/>
              </w:rPr>
              <w:t>年  月</w:t>
            </w:r>
            <w:proofErr w:type="gramEnd"/>
            <w:r>
              <w:rPr>
                <w:rFonts w:hint="eastAsia"/>
                <w:sz w:val="24"/>
                <w:lang w:eastAsia="zh-CN"/>
              </w:rPr>
              <w:t xml:space="preserve">  日</w:t>
            </w:r>
          </w:p>
        </w:tc>
      </w:tr>
    </w:tbl>
    <w:p w14:paraId="1788ABB0" w14:textId="77777777" w:rsidR="00E9558B" w:rsidRDefault="00E9558B">
      <w:pPr>
        <w:spacing w:after="0" w:line="560" w:lineRule="exact"/>
        <w:jc w:val="both"/>
        <w:rPr>
          <w:rFonts w:hint="eastAsia"/>
          <w:lang w:eastAsia="zh-CN"/>
        </w:rPr>
      </w:pPr>
    </w:p>
    <w:p w14:paraId="6C7E414C" w14:textId="77777777" w:rsidR="00E9558B" w:rsidRDefault="00E9558B">
      <w:pPr>
        <w:pStyle w:val="a5"/>
        <w:ind w:firstLine="320"/>
        <w:rPr>
          <w:rFonts w:ascii="仿宋" w:eastAsia="仿宋" w:hAnsi="仿宋" w:hint="eastAsia"/>
          <w:sz w:val="32"/>
          <w:lang w:eastAsia="zh-CN"/>
        </w:rPr>
      </w:pPr>
    </w:p>
    <w:sectPr w:rsidR="00E9558B">
      <w:footerReference w:type="default" r:id="rId8"/>
      <w:pgSz w:w="16838" w:h="11906" w:orient="landscape"/>
      <w:pgMar w:top="1587" w:right="2098" w:bottom="1474" w:left="19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93B60" w14:textId="77777777" w:rsidR="00D46CDE" w:rsidRDefault="00D46CD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38AD880" w14:textId="77777777" w:rsidR="00D46CDE" w:rsidRDefault="00D46CD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rolite 2 Com Roman">
    <w:altName w:val="Metrolite 2 Com Roman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雅意黑 GB18030L2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FW筑紫A老明朝 简 M">
    <w:altName w:val="方正FW筑紫A老明朝 简 M"/>
    <w:charset w:val="86"/>
    <w:family w:val="auto"/>
    <w:pitch w:val="default"/>
    <w:sig w:usb0="00000000" w:usb1="00000000" w:usb2="0000000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FC7F8" w14:textId="77777777" w:rsidR="00E9558B" w:rsidRDefault="00000000">
    <w:pPr>
      <w:pStyle w:val="ac"/>
      <w:jc w:val="center"/>
      <w:rPr>
        <w:rFonts w:hint="eastAsia"/>
      </w:rPr>
    </w:pPr>
    <w:r>
      <w:rPr>
        <w:rFonts w:ascii="宋体" w:eastAsia="宋体" w:hAnsi="宋体"/>
        <w:sz w:val="28"/>
      </w:rPr>
      <w:t xml:space="preserve">— </w:t>
    </w:r>
    <w:r>
      <w:rPr>
        <w:rFonts w:ascii="宋体" w:eastAsia="宋体" w:hAnsi="宋体"/>
        <w:sz w:val="28"/>
      </w:rPr>
      <w:fldChar w:fldCharType="begin"/>
    </w:r>
    <w:r>
      <w:rPr>
        <w:rFonts w:ascii="宋体" w:eastAsia="宋体" w:hAnsi="宋体"/>
        <w:sz w:val="28"/>
      </w:rPr>
      <w:instrText xml:space="preserve"> PAGE </w:instrText>
    </w:r>
    <w:r>
      <w:rPr>
        <w:rFonts w:ascii="宋体" w:eastAsia="宋体" w:hAnsi="宋体"/>
        <w:sz w:val="28"/>
      </w:rPr>
      <w:fldChar w:fldCharType="separate"/>
    </w:r>
    <w:r>
      <w:rPr>
        <w:rFonts w:ascii="宋体" w:eastAsia="宋体" w:hAnsi="宋体"/>
        <w:sz w:val="28"/>
      </w:rPr>
      <w:t>1</w:t>
    </w:r>
    <w:r>
      <w:rPr>
        <w:rFonts w:ascii="宋体" w:eastAsia="宋体" w:hAnsi="宋体"/>
        <w:sz w:val="28"/>
      </w:rPr>
      <w:fldChar w:fldCharType="end"/>
    </w:r>
    <w:r>
      <w:rPr>
        <w:rFonts w:ascii="宋体" w:eastAsia="宋体" w:hAnsi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9F557" w14:textId="77777777" w:rsidR="00D46CDE" w:rsidRDefault="00D46CD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7A3EACA" w14:textId="77777777" w:rsidR="00D46CDE" w:rsidRDefault="00D46CD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FC21EF"/>
    <w:multiLevelType w:val="singleLevel"/>
    <w:tmpl w:val="DFFC21E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218589187">
    <w:abstractNumId w:val="2"/>
  </w:num>
  <w:num w:numId="2" w16cid:durableId="951782080">
    <w:abstractNumId w:val="5"/>
  </w:num>
  <w:num w:numId="3" w16cid:durableId="317733258">
    <w:abstractNumId w:val="6"/>
  </w:num>
  <w:num w:numId="4" w16cid:durableId="480275592">
    <w:abstractNumId w:val="3"/>
  </w:num>
  <w:num w:numId="5" w16cid:durableId="1036390680">
    <w:abstractNumId w:val="1"/>
  </w:num>
  <w:num w:numId="6" w16cid:durableId="1233009355">
    <w:abstractNumId w:val="4"/>
  </w:num>
  <w:num w:numId="7" w16cid:durableId="1687824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58B"/>
    <w:rsid w:val="00321989"/>
    <w:rsid w:val="00916809"/>
    <w:rsid w:val="00D46CDE"/>
    <w:rsid w:val="00E9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C05903"/>
  <w14:defaultImageDpi w14:val="300"/>
  <w15:docId w15:val="{386EF7B7-7B95-4F36-A752-ABEE73A8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/>
    <w:lsdException w:name="Medium List 1" w:uiPriority="65" w:qFormat="1"/>
    <w:lsdException w:name="Medium List 2" w:uiPriority="66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/>
    <w:lsdException w:name="Medium Shading 2 Accent 3" w:uiPriority="64" w:qFormat="1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仿宋" w:eastAsia="仿宋" w:hAnsi="仿宋" w:cstheme="minorBidi"/>
      <w:sz w:val="3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="Metrolite 2 Com Roman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="Metrolite 2 Com Roman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="Metrolite 2 Com Roman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="Metrolite 2 Com Roman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="Metrolite 2 Com Roman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="Metrolite 2 Com Roman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="Metrolite 2 Com Roman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="Metrolite 2 Com Roman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="Metrolite 2 Com Roman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a5">
    <w:name w:val="Body Text First Indent"/>
    <w:basedOn w:val="a6"/>
    <w:qFormat/>
    <w:pPr>
      <w:widowControl w:val="0"/>
      <w:spacing w:line="360" w:lineRule="auto"/>
      <w:ind w:firstLineChars="100" w:firstLine="420"/>
    </w:pPr>
    <w:rPr>
      <w:rFonts w:ascii="微软雅黑" w:eastAsia="微软雅黑" w:hAnsi="微软雅黑" w:cs="微软雅黑"/>
      <w:sz w:val="21"/>
      <w:szCs w:val="21"/>
    </w:rPr>
  </w:style>
  <w:style w:type="paragraph" w:styleId="a6">
    <w:name w:val="Body Text"/>
    <w:basedOn w:val="a1"/>
    <w:link w:val="a7"/>
    <w:uiPriority w:val="99"/>
    <w:unhideWhenUsed/>
    <w:qFormat/>
    <w:pPr>
      <w:spacing w:after="120"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8">
    <w:name w:val="macro"/>
    <w:link w:val="a9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 New" w:eastAsia="方正FW筑紫A老明朝 简 M" w:hAnsi="Courier New" w:cstheme="minorBidi"/>
      <w:lang w:eastAsia="en-US"/>
    </w:r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a">
    <w:name w:val="caption"/>
    <w:basedOn w:val="a1"/>
    <w:next w:val="a1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b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c">
    <w:name w:val="footer"/>
    <w:basedOn w:val="a1"/>
    <w:link w:val="ad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header"/>
    <w:basedOn w:val="a1"/>
    <w:link w:val="af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TOC1">
    <w:name w:val="toc 1"/>
    <w:basedOn w:val="a1"/>
    <w:next w:val="a1"/>
    <w:uiPriority w:val="39"/>
    <w:unhideWhenUsed/>
  </w:style>
  <w:style w:type="paragraph" w:styleId="af0">
    <w:name w:val="Subtitle"/>
    <w:basedOn w:val="a1"/>
    <w:next w:val="a1"/>
    <w:link w:val="af1"/>
    <w:uiPriority w:val="11"/>
    <w:qFormat/>
    <w:rPr>
      <w:rFonts w:asciiTheme="majorHAnsi" w:eastAsia="Metrolite 2 Com Roman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2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TOC2">
    <w:name w:val="toc 2"/>
    <w:basedOn w:val="a1"/>
    <w:next w:val="a1"/>
    <w:uiPriority w:val="39"/>
    <w:unhideWhenUsed/>
    <w:qFormat/>
    <w:pPr>
      <w:ind w:leftChars="200" w:left="420"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="Metrolite 2 Com Roman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5">
    <w:name w:val="Strong"/>
    <w:basedOn w:val="a2"/>
    <w:uiPriority w:val="22"/>
    <w:qFormat/>
    <w:rPr>
      <w:b/>
      <w:bCs/>
    </w:rPr>
  </w:style>
  <w:style w:type="character" w:styleId="af6">
    <w:name w:val="Emphasis"/>
    <w:basedOn w:val="a2"/>
    <w:uiPriority w:val="20"/>
    <w:qFormat/>
    <w:rPr>
      <w:i/>
      <w:iCs/>
    </w:rPr>
  </w:style>
  <w:style w:type="table" w:styleId="af7">
    <w:name w:val="Table Grid"/>
    <w:basedOn w:val="a3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Light Shading"/>
    <w:basedOn w:val="a3"/>
    <w:uiPriority w:val="60"/>
    <w:qFormat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pPr>
      <w:spacing w:after="0" w:line="240" w:lineRule="auto"/>
    </w:pPr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pPr>
      <w:spacing w:after="0" w:line="240" w:lineRule="auto"/>
    </w:pPr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pPr>
      <w:spacing w:after="0" w:line="240" w:lineRule="auto"/>
    </w:pPr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pPr>
      <w:spacing w:after="0" w:line="240" w:lineRule="auto"/>
    </w:pPr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pPr>
      <w:spacing w:after="0" w:line="240" w:lineRule="auto"/>
    </w:pPr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pPr>
      <w:spacing w:after="0" w:line="240" w:lineRule="auto"/>
    </w:pPr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9">
    <w:name w:val="Light List"/>
    <w:basedOn w:val="a3"/>
    <w:uiPriority w:val="61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a">
    <w:name w:val="Light Grid"/>
    <w:basedOn w:val="a3"/>
    <w:uiPriority w:val="62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b">
    <w:name w:val="Dark List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c">
    <w:name w:val="Colorful Shading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d">
    <w:name w:val="Colorful List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e">
    <w:name w:val="Colorful Grid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f">
    <w:name w:val="页眉 字符"/>
    <w:basedOn w:val="a2"/>
    <w:link w:val="ae"/>
    <w:uiPriority w:val="99"/>
    <w:qFormat/>
  </w:style>
  <w:style w:type="character" w:customStyle="1" w:styleId="ad">
    <w:name w:val="页脚 字符"/>
    <w:basedOn w:val="a2"/>
    <w:link w:val="ac"/>
    <w:uiPriority w:val="99"/>
    <w:qFormat/>
  </w:style>
  <w:style w:type="paragraph" w:customStyle="1" w:styleId="14">
    <w:name w:val="无间隔1"/>
    <w:uiPriority w:val="1"/>
    <w:qFormat/>
    <w:pPr>
      <w:spacing w:after="0" w:line="240" w:lineRule="auto"/>
    </w:pPr>
    <w:rPr>
      <w:rFonts w:asciiTheme="minorHAnsi" w:eastAsia="方正FW筑紫A老明朝 简 M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="Metrolite 2 Com Roman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="Metrolite 2 Com Roman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="Metrolite 2 Com Roman" w:hAnsiTheme="majorHAnsi" w:cstheme="majorBidi"/>
      <w:b/>
      <w:bCs/>
      <w:color w:val="4F81BD" w:themeColor="accent1"/>
    </w:rPr>
  </w:style>
  <w:style w:type="character" w:customStyle="1" w:styleId="af4">
    <w:name w:val="标题 字符"/>
    <w:basedOn w:val="a2"/>
    <w:link w:val="af3"/>
    <w:uiPriority w:val="10"/>
    <w:qFormat/>
    <w:rPr>
      <w:rFonts w:asciiTheme="majorHAnsi" w:eastAsia="Metrolite 2 Com Roman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副标题 字符"/>
    <w:basedOn w:val="a2"/>
    <w:link w:val="af0"/>
    <w:uiPriority w:val="11"/>
    <w:qFormat/>
    <w:rPr>
      <w:rFonts w:asciiTheme="majorHAnsi" w:eastAsia="Metrolite 2 Com Roman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5">
    <w:name w:val="列表段落1"/>
    <w:basedOn w:val="a1"/>
    <w:uiPriority w:val="34"/>
    <w:qFormat/>
    <w:pPr>
      <w:ind w:left="720"/>
      <w:contextualSpacing/>
    </w:pPr>
  </w:style>
  <w:style w:type="character" w:customStyle="1" w:styleId="a7">
    <w:name w:val="正文文本 字符"/>
    <w:basedOn w:val="a2"/>
    <w:link w:val="a6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9">
    <w:name w:val="宏文本 字符"/>
    <w:basedOn w:val="a2"/>
    <w:link w:val="a8"/>
    <w:uiPriority w:val="99"/>
    <w:qFormat/>
    <w:rPr>
      <w:rFonts w:ascii="Courier New" w:hAnsi="Courier New"/>
      <w:sz w:val="20"/>
      <w:szCs w:val="20"/>
    </w:rPr>
  </w:style>
  <w:style w:type="paragraph" w:customStyle="1" w:styleId="16">
    <w:name w:val="引用1"/>
    <w:basedOn w:val="a1"/>
    <w:next w:val="a1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a2"/>
    <w:link w:val="16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="Metrolite 2 Com Roman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="Metrolite 2 Com Roman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="Metrolite 2 Com Roman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="Metrolite 2 Com Roman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="Metrolite 2 Com Roman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="Metrolite 2 Com Roman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17">
    <w:name w:val="明显引用1"/>
    <w:basedOn w:val="a1"/>
    <w:next w:val="a1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a2"/>
    <w:link w:val="17"/>
    <w:uiPriority w:val="30"/>
    <w:qFormat/>
    <w:rPr>
      <w:b/>
      <w:bCs/>
      <w:i/>
      <w:iCs/>
      <w:color w:val="4F81BD" w:themeColor="accent1"/>
    </w:rPr>
  </w:style>
  <w:style w:type="character" w:customStyle="1" w:styleId="18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9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a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b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c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0">
    <w:name w:val="TOC 标题1"/>
    <w:basedOn w:val="1"/>
    <w:next w:val="a1"/>
    <w:uiPriority w:val="39"/>
    <w:unhideWhenUsed/>
    <w:qFormat/>
    <w:pPr>
      <w:outlineLvl w:val="9"/>
    </w:pPr>
  </w:style>
  <w:style w:type="table" w:customStyle="1" w:styleId="Table">
    <w:name w:val="Table"/>
    <w:basedOn w:val="a3"/>
    <w:semiHidden/>
    <w:qFormat/>
    <w:pPr>
      <w:spacing w:after="0"/>
    </w:pPr>
    <w:rPr>
      <w:rFonts w:ascii="等线" w:eastAsia="等线" w:hAnsi="等线" w:cs="等线" w:hint="eastAsia"/>
    </w:rPr>
    <w:tblPr/>
    <w:tblStylePr w:type="firstRow">
      <w:tblPr/>
      <w:tcPr>
        <w:tcBorders>
          <w:bottom w:val="single" w:sz="2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133</Characters>
  <Application>Microsoft Office Word</Application>
  <DocSecurity>0</DocSecurity>
  <Lines>16</Lines>
  <Paragraphs>21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zhengjj@ccace.org.cn</cp:lastModifiedBy>
  <cp:revision>2</cp:revision>
  <dcterms:created xsi:type="dcterms:W3CDTF">2013-12-25T15:15:00Z</dcterms:created>
  <dcterms:modified xsi:type="dcterms:W3CDTF">2026-11-04T06:02:00Z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eyJoZGlkIjoiN2UxNzY4MzZlNzNmNGYzNTFiNTgzYTIzODViNzAyMDQiLCJ1c2VySWQiOiI3ODc1NTUzMjUifQ==</vt:lpwstr>
  </property>
  <property fmtid="{D5CDD505-2E9C-101B-9397-08002B2CF9AE}" pid="3" name="KSOProductBuildVer">
    <vt:lpwstr>2052-26.10.0</vt:lpwstr>
  </property>
  <property fmtid="{D5CDD505-2E9C-101B-9397-08002B2CF9AE}" pid="4" name="ICV">
    <vt:lpwstr>DE240B4B2FBA69AC240AE86A86DB491D_43</vt:lpwstr>
  </property>
</Properties>
</file>